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Style w:val="cat-UserDefinedgrp-35rplc-0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Style w:val="cat-UserDefinedgrp-36rplc-4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4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7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54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место работы: </w:t>
      </w:r>
      <w:r>
        <w:rPr>
          <w:rFonts w:ascii="Times New Roman" w:eastAsia="Times New Roman" w:hAnsi="Times New Roman" w:cs="Times New Roman"/>
          <w:sz w:val="27"/>
          <w:szCs w:val="27"/>
        </w:rPr>
        <w:t>неизвестно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паспорт </w:t>
      </w:r>
      <w:r>
        <w:rPr>
          <w:rStyle w:val="cat-UserDefinedgrp-38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43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2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9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50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51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52rplc-3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п.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30.1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Закона Ханты-Мансийского автономного округа-Югры от 11.06.2010 г. № 102-ОЗ «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43rplc-4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4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3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3rplc-4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4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3rplc-4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5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Style w:val="cat-UserDefinedgrp-43rplc-5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5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52rplc-5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п. 2 ст.30.1 Закона Ханты-Мансийского автономного округа-Югры от 11.06.2010 г. № 102-ОЗ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1 0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Style w:val="cat-UserDefinedgrp-43rplc-5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</w:t>
      </w:r>
      <w:r>
        <w:rPr>
          <w:rStyle w:val="cat-UserDefinedgrp-44rplc-6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Style w:val="cat-UserDefinedgrp-43rplc-6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54rplc-6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две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3rplc-6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4rplc-6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</w:t>
      </w:r>
      <w:r>
        <w:rPr>
          <w:rStyle w:val="cat-UserDefinedgrp-55rplc-7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0">
    <w:name w:val="cat-UserDefined grp-35 rplc-0"/>
    <w:basedOn w:val="DefaultParagraphFont"/>
  </w:style>
  <w:style w:type="character" w:customStyle="1" w:styleId="cat-UserDefinedgrp-36rplc-4">
    <w:name w:val="cat-UserDefined grp-36 rplc-4"/>
    <w:basedOn w:val="DefaultParagraphFont"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54rplc-13">
    <w:name w:val="cat-UserDefined grp-54 rplc-13"/>
    <w:basedOn w:val="DefaultParagraphFont"/>
  </w:style>
  <w:style w:type="character" w:customStyle="1" w:styleId="cat-UserDefinedgrp-38rplc-18">
    <w:name w:val="cat-UserDefined grp-38 rplc-18"/>
    <w:basedOn w:val="DefaultParagraphFont"/>
  </w:style>
  <w:style w:type="character" w:customStyle="1" w:styleId="cat-UserDefinedgrp-43rplc-19">
    <w:name w:val="cat-UserDefined grp-43 rplc-19"/>
    <w:basedOn w:val="DefaultParagraphFont"/>
  </w:style>
  <w:style w:type="character" w:customStyle="1" w:styleId="cat-UserDefinedgrp-44rplc-25">
    <w:name w:val="cat-UserDefined grp-44 rplc-25"/>
    <w:basedOn w:val="DefaultParagraphFont"/>
  </w:style>
  <w:style w:type="character" w:customStyle="1" w:styleId="cat-UserDefinedgrp-49rplc-26">
    <w:name w:val="cat-UserDefined grp-49 rplc-26"/>
    <w:basedOn w:val="DefaultParagraphFont"/>
  </w:style>
  <w:style w:type="character" w:customStyle="1" w:styleId="cat-UserDefinedgrp-50rplc-32">
    <w:name w:val="cat-UserDefined grp-50 rplc-32"/>
    <w:basedOn w:val="DefaultParagraphFont"/>
  </w:style>
  <w:style w:type="character" w:customStyle="1" w:styleId="cat-UserDefinedgrp-51rplc-36">
    <w:name w:val="cat-UserDefined grp-51 rplc-36"/>
    <w:basedOn w:val="DefaultParagraphFont"/>
  </w:style>
  <w:style w:type="character" w:customStyle="1" w:styleId="cat-UserDefinedgrp-52rplc-38">
    <w:name w:val="cat-UserDefined grp-52 rplc-38"/>
    <w:basedOn w:val="DefaultParagraphFont"/>
  </w:style>
  <w:style w:type="character" w:customStyle="1" w:styleId="cat-UserDefinedgrp-43rplc-41">
    <w:name w:val="cat-UserDefined grp-43 rplc-41"/>
    <w:basedOn w:val="DefaultParagraphFont"/>
  </w:style>
  <w:style w:type="character" w:customStyle="1" w:styleId="cat-UserDefinedgrp-44rplc-43">
    <w:name w:val="cat-UserDefined grp-44 rplc-43"/>
    <w:basedOn w:val="DefaultParagraphFont"/>
  </w:style>
  <w:style w:type="character" w:customStyle="1" w:styleId="cat-UserDefinedgrp-53rplc-44">
    <w:name w:val="cat-UserDefined grp-53 rplc-44"/>
    <w:basedOn w:val="DefaultParagraphFont"/>
  </w:style>
  <w:style w:type="character" w:customStyle="1" w:styleId="cat-UserDefinedgrp-43rplc-46">
    <w:name w:val="cat-UserDefined grp-43 rplc-46"/>
    <w:basedOn w:val="DefaultParagraphFont"/>
  </w:style>
  <w:style w:type="character" w:customStyle="1" w:styleId="cat-UserDefinedgrp-44rplc-48">
    <w:name w:val="cat-UserDefined grp-44 rplc-48"/>
    <w:basedOn w:val="DefaultParagraphFont"/>
  </w:style>
  <w:style w:type="character" w:customStyle="1" w:styleId="cat-UserDefinedgrp-43rplc-49">
    <w:name w:val="cat-UserDefined grp-43 rplc-49"/>
    <w:basedOn w:val="DefaultParagraphFont"/>
  </w:style>
  <w:style w:type="character" w:customStyle="1" w:styleId="cat-UserDefinedgrp-44rplc-51">
    <w:name w:val="cat-UserDefined grp-44 rplc-51"/>
    <w:basedOn w:val="DefaultParagraphFont"/>
  </w:style>
  <w:style w:type="character" w:customStyle="1" w:styleId="cat-UserDefinedgrp-43rplc-52">
    <w:name w:val="cat-UserDefined grp-43 rplc-52"/>
    <w:basedOn w:val="DefaultParagraphFont"/>
  </w:style>
  <w:style w:type="character" w:customStyle="1" w:styleId="cat-UserDefinedgrp-44rplc-54">
    <w:name w:val="cat-UserDefined grp-44 rplc-54"/>
    <w:basedOn w:val="DefaultParagraphFont"/>
  </w:style>
  <w:style w:type="character" w:customStyle="1" w:styleId="cat-UserDefinedgrp-52rplc-55">
    <w:name w:val="cat-UserDefined grp-52 rplc-55"/>
    <w:basedOn w:val="DefaultParagraphFont"/>
  </w:style>
  <w:style w:type="character" w:customStyle="1" w:styleId="cat-UserDefinedgrp-43rplc-59">
    <w:name w:val="cat-UserDefined grp-43 rplc-59"/>
    <w:basedOn w:val="DefaultParagraphFont"/>
  </w:style>
  <w:style w:type="character" w:customStyle="1" w:styleId="cat-UserDefinedgrp-44rplc-61">
    <w:name w:val="cat-UserDefined grp-44 rplc-61"/>
    <w:basedOn w:val="DefaultParagraphFont"/>
  </w:style>
  <w:style w:type="character" w:customStyle="1" w:styleId="cat-UserDefinedgrp-43rplc-63">
    <w:name w:val="cat-UserDefined grp-43 rplc-63"/>
    <w:basedOn w:val="DefaultParagraphFont"/>
  </w:style>
  <w:style w:type="character" w:customStyle="1" w:styleId="cat-UserDefinedgrp-54rplc-65">
    <w:name w:val="cat-UserDefined grp-54 rplc-65"/>
    <w:basedOn w:val="DefaultParagraphFont"/>
  </w:style>
  <w:style w:type="character" w:customStyle="1" w:styleId="cat-UserDefinedgrp-43rplc-67">
    <w:name w:val="cat-UserDefined grp-43 rplc-67"/>
    <w:basedOn w:val="DefaultParagraphFont"/>
  </w:style>
  <w:style w:type="character" w:customStyle="1" w:styleId="cat-UserDefinedgrp-44rplc-69">
    <w:name w:val="cat-UserDefined grp-44 rplc-69"/>
    <w:basedOn w:val="DefaultParagraphFont"/>
  </w:style>
  <w:style w:type="character" w:customStyle="1" w:styleId="cat-UserDefinedgrp-55rplc-72">
    <w:name w:val="cat-UserDefined grp-55 rplc-7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